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607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4424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93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 д. 13, рассмотрев материалы дела об административном правонарушении, предусмотренном ч. 1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Панферова Максима Андреевича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7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Панферов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00:01 ч. находясь по адресу: Ханты-Мансийский автономный округ-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п. </w:t>
      </w:r>
      <w:r>
        <w:rPr>
          <w:rFonts w:ascii="Times New Roman" w:eastAsia="Times New Roman" w:hAnsi="Times New Roman" w:cs="Times New Roman"/>
          <w:sz w:val="28"/>
          <w:szCs w:val="28"/>
        </w:rPr>
        <w:t>Тром-Аган</w:t>
      </w:r>
      <w:r>
        <w:rPr>
          <w:rFonts w:ascii="Times New Roman" w:eastAsia="Times New Roman" w:hAnsi="Times New Roman" w:cs="Times New Roman"/>
          <w:sz w:val="28"/>
          <w:szCs w:val="28"/>
        </w:rPr>
        <w:t>, ул. Родниковая, д. 1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уплатил штраф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назначенный </w:t>
      </w:r>
      <w:r>
        <w:rPr>
          <w:rFonts w:ascii="Times New Roman" w:eastAsia="Times New Roman" w:hAnsi="Times New Roman" w:cs="Times New Roman"/>
          <w:sz w:val="28"/>
          <w:szCs w:val="28"/>
        </w:rPr>
        <w:t>в течение шестидесяти дней со дня вступления в законную силу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8rplc-2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прав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 в срок предусмотренный ст. 32.2 Кодекса Российской Федерации об административных правонарушениях.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Панферов М.А.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надлежаще извещен о времени и месте рассмотрения дела /повестка/,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явился, заявлений о рассмотрении дела в его отсутствие не предоставил, в деле имеется конверт с отметкой «истек срок хранения».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п. 6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Постановление Пленума Верховного Суда РФ от 24 марта 2005 г. N 5 "О некоторых вопросах, возникающих у судов при применении Кодекса Российской Федерации об административных правонарушениях" (с изменениями и дополнениями)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 целях соблюдения установленных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статьей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29.6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сроков рассмотрения дел об административных правонарушениях судье необходимо принимать меры для быстрого извещения участвующих в деле лиц о времени и месте судебного рассмотрения. Поскольку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КоАП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РФ не содержит каких-либо ограничений, связанных с таким </w:t>
      </w:r>
      <w:r>
        <w:rPr>
          <w:rFonts w:ascii="Times New Roman" w:eastAsia="Times New Roman" w:hAnsi="Times New Roman" w:cs="Times New Roman"/>
          <w:sz w:val="28"/>
          <w:szCs w:val="28"/>
        </w:rPr>
        <w:t>извещением, оно в зависимости от конкретных обстоятельств дела может быть произведено с использованием любых доступных средств связи, позволяющих контролировать получение информации лицом, которому оно направлено (судебной повесткой, телеграммой, телефонограммой, факсимильной связью и т.п., посредством СМС - сообщения, в случае согласия лица на уведомление таким способом и при фиксации факта отправки и доставки СМС-извещения адресату).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</w:t>
      </w:r>
      <w:hyperlink r:id="rId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Особых условий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приема, вручения, хранения и возврата почтовых отправлений разряда "Судебное", утвержденных </w:t>
      </w:r>
      <w:hyperlink r:id="rId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приказом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ФГУП "Почта России" от 31 августа 2005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года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343.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Панферов М.А.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Судья считает возможным рассмотреть дело в отсутствие Панферова М.А., по имеющимся в деле доказательствам.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Панферов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38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г., за совершение правонарушения, предусмотренного ч. 2 ст. 12.9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750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руб. </w:t>
      </w:r>
    </w:p>
    <w:p>
      <w:pPr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Панферова М.А.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9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>судом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отсутствие отягчающих обстоятельств </w:t>
      </w:r>
      <w:r>
        <w:rPr>
          <w:rFonts w:ascii="Times New Roman" w:eastAsia="Times New Roman" w:hAnsi="Times New Roman" w:cs="Times New Roman"/>
          <w:sz w:val="28"/>
          <w:szCs w:val="28"/>
        </w:rPr>
        <w:t>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штрафа,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Панферова Максима Андреевича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административное наказание в виде административного штрафа в сумме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одна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>а пятьсот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 рублей.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Панферов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10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УФК по Ханты-Мансийскому автономному округу – Югре (Департамент административного обеспечения Ханты-Мансийского автономного округа – Югры, л/с 04872D08080, ИНН 8601073664, КПП 860101001, ОКТМО 71826000, ОГРН 1238600002190, № счета получателя: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>. 40102810245370000007, ОКЦ № 8 УГУ Банка России//УФК по Ханты-Мансийскому автономному округу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Югре г. Ханты-Мансийск, БИК 007162163, КБК 7201160</w:t>
      </w:r>
      <w:r>
        <w:rPr>
          <w:rFonts w:ascii="Times New Roman" w:eastAsia="Times New Roman" w:hAnsi="Times New Roman" w:cs="Times New Roman"/>
          <w:sz w:val="28"/>
          <w:szCs w:val="28"/>
        </w:rPr>
        <w:t>1203019000140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0412365400325006072620183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607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12">
    <w:name w:val="cat-UserDefined grp-37 rplc-12"/>
    <w:basedOn w:val="DefaultParagraphFont"/>
  </w:style>
  <w:style w:type="character" w:customStyle="1" w:styleId="cat-UserDefinedgrp-38rplc-21">
    <w:name w:val="cat-UserDefined grp-38 rplc-21"/>
    <w:basedOn w:val="DefaultParagraphFont"/>
  </w:style>
  <w:style w:type="character" w:customStyle="1" w:styleId="cat-UserDefinedgrp-38rplc-30">
    <w:name w:val="cat-UserDefined grp-38 rplc-30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msud.garant.ru/" TargetMode="Externa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39487.0" TargetMode="External" /><Relationship Id="rId5" Type="http://schemas.openxmlformats.org/officeDocument/2006/relationships/hyperlink" Target="garantF1://12025267.296" TargetMode="External" /><Relationship Id="rId6" Type="http://schemas.openxmlformats.org/officeDocument/2006/relationships/hyperlink" Target="garantF1://12025267.0" TargetMode="External" /><Relationship Id="rId7" Type="http://schemas.openxmlformats.org/officeDocument/2006/relationships/hyperlink" Target="garantF1://70203344.1000" TargetMode="External" /><Relationship Id="rId8" Type="http://schemas.openxmlformats.org/officeDocument/2006/relationships/hyperlink" Target="garantF1://70203344.0" TargetMode="External" /><Relationship Id="rId9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